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3D18" w:rsidRDefault="00733D18" w:rsidP="00733D18">
      <w:pPr>
        <w:pageBreakBefore/>
        <w:spacing w:after="0" w:line="240" w:lineRule="auto"/>
      </w:pPr>
      <w:r>
        <w:rPr>
          <w:rFonts w:ascii="Arial" w:eastAsia="Times New Roman" w:hAnsi="Arial" w:cs="Arial"/>
          <w:b/>
          <w:bCs/>
          <w:i/>
          <w:sz w:val="24"/>
          <w:szCs w:val="24"/>
          <w:lang w:eastAsia="pl-PL"/>
        </w:rPr>
        <w:t>Załącznik nr 1  do regulaminu rekrutacj</w:t>
      </w:r>
      <w:r>
        <w:rPr>
          <w:rFonts w:ascii="Arial" w:eastAsia="Times New Roman" w:hAnsi="Arial" w:cs="Arial"/>
          <w:b/>
          <w:i/>
          <w:sz w:val="24"/>
          <w:szCs w:val="24"/>
          <w:lang w:eastAsia="pl-PL"/>
        </w:rPr>
        <w:t>i</w:t>
      </w:r>
    </w:p>
    <w:p w:rsidR="00733D18" w:rsidRDefault="00733D18" w:rsidP="00733D18">
      <w:pPr>
        <w:spacing w:after="120"/>
        <w:ind w:left="1416" w:firstLine="708"/>
        <w:jc w:val="center"/>
        <w:rPr>
          <w:rFonts w:ascii="Arial" w:eastAsia="Times New Roman" w:hAnsi="Arial" w:cs="Arial"/>
          <w:b/>
          <w:sz w:val="28"/>
          <w:lang w:eastAsia="pl-PL"/>
        </w:rPr>
      </w:pPr>
    </w:p>
    <w:p w:rsidR="00733D18" w:rsidRDefault="00733D18" w:rsidP="00733D18">
      <w:pPr>
        <w:spacing w:after="120"/>
        <w:ind w:left="1416" w:firstLine="708"/>
        <w:jc w:val="center"/>
      </w:pPr>
      <w:r>
        <w:rPr>
          <w:rFonts w:ascii="Arial" w:eastAsia="Times New Roman" w:hAnsi="Arial" w:cs="Arial"/>
          <w:b/>
          <w:sz w:val="28"/>
          <w:lang w:eastAsia="pl-PL"/>
        </w:rPr>
        <w:t>FORMULARZ ZGŁOSZENIOWY (osoba ucząca się)</w:t>
      </w:r>
    </w:p>
    <w:p w:rsidR="00733D18" w:rsidRDefault="00733D18" w:rsidP="00733D18">
      <w:pPr>
        <w:spacing w:after="120"/>
        <w:jc w:val="both"/>
      </w:pPr>
      <w:r>
        <w:rPr>
          <w:rFonts w:ascii="Arial" w:eastAsia="Times New Roman" w:hAnsi="Arial" w:cs="Arial"/>
          <w:lang w:eastAsia="pl-PL"/>
        </w:rPr>
        <w:t>do projektu „</w:t>
      </w:r>
      <w:r w:rsidRPr="002730B0">
        <w:rPr>
          <w:rFonts w:ascii="Cambria" w:hAnsi="Cambria" w:cs="Arial"/>
          <w:b/>
          <w:bCs/>
          <w:color w:val="222222"/>
          <w:sz w:val="24"/>
          <w:szCs w:val="24"/>
          <w:shd w:val="clear" w:color="auto" w:fill="FFFFFF"/>
        </w:rPr>
        <w:t xml:space="preserve">MP </w:t>
      </w:r>
      <w:proofErr w:type="spellStart"/>
      <w:r w:rsidRPr="002730B0">
        <w:rPr>
          <w:rFonts w:ascii="Cambria" w:hAnsi="Cambria" w:cs="Arial"/>
          <w:b/>
          <w:bCs/>
          <w:color w:val="222222"/>
          <w:sz w:val="24"/>
          <w:szCs w:val="24"/>
          <w:shd w:val="clear" w:color="auto" w:fill="FFFFFF"/>
        </w:rPr>
        <w:t>Health</w:t>
      </w:r>
      <w:proofErr w:type="spellEnd"/>
      <w:r w:rsidRPr="002730B0">
        <w:rPr>
          <w:rFonts w:ascii="Cambria" w:hAnsi="Cambria" w:cs="Arial"/>
          <w:b/>
          <w:bCs/>
          <w:color w:val="222222"/>
          <w:sz w:val="24"/>
          <w:szCs w:val="24"/>
          <w:shd w:val="clear" w:color="auto" w:fill="FFFFFF"/>
        </w:rPr>
        <w:t xml:space="preserve"> Direct</w:t>
      </w:r>
      <w:r>
        <w:rPr>
          <w:rFonts w:ascii="Arial" w:eastAsia="Times New Roman" w:hAnsi="Arial" w:cs="Arial"/>
          <w:lang w:eastAsia="pl-PL"/>
        </w:rPr>
        <w:t xml:space="preserve">”  o numerze </w:t>
      </w:r>
      <w:r w:rsidRPr="007566DA">
        <w:rPr>
          <w:rFonts w:ascii="Arial" w:eastAsia="Times New Roman" w:hAnsi="Arial" w:cs="Arial"/>
          <w:b/>
          <w:bCs/>
          <w:color w:val="222222"/>
          <w:sz w:val="20"/>
          <w:szCs w:val="20"/>
          <w:lang w:eastAsia="pl-PL"/>
        </w:rPr>
        <w:t>2022-1-PL01-KA220-SCH-000085655</w:t>
      </w:r>
      <w:r>
        <w:rPr>
          <w:rFonts w:ascii="Arial" w:hAnsi="Arial" w:cs="Arial"/>
          <w:b/>
          <w:bCs/>
          <w:color w:val="000000"/>
          <w:lang w:val="en-US"/>
        </w:rPr>
        <w:t xml:space="preserve"> </w:t>
      </w:r>
      <w:r>
        <w:rPr>
          <w:rFonts w:ascii="Arial" w:eastAsia="Times New Roman" w:hAnsi="Arial" w:cs="Arial"/>
          <w:b/>
          <w:bCs/>
          <w:sz w:val="18"/>
          <w:szCs w:val="18"/>
          <w:lang w:eastAsia="pl-PL"/>
        </w:rPr>
        <w:t xml:space="preserve"> </w:t>
      </w:r>
      <w:r>
        <w:rPr>
          <w:rFonts w:ascii="Arial" w:eastAsia="Times New Roman" w:hAnsi="Arial" w:cs="Arial"/>
          <w:lang w:eastAsia="pl-PL"/>
        </w:rPr>
        <w:t xml:space="preserve">realizowany ze środków  Programu Erasmus+ </w:t>
      </w:r>
      <w:r>
        <w:rPr>
          <w:rFonts w:ascii="Arial" w:eastAsia="Times New Roman" w:hAnsi="Arial" w:cs="Arial"/>
          <w:b/>
          <w:lang w:eastAsia="pl-PL"/>
        </w:rPr>
        <w:t xml:space="preserve"> sektor Edukacja Szkolna </w:t>
      </w:r>
    </w:p>
    <w:p w:rsidR="00733D18" w:rsidRDefault="00733D18" w:rsidP="00733D18">
      <w:pPr>
        <w:pBdr>
          <w:top w:val="none" w:sz="0" w:space="0" w:color="000000"/>
          <w:left w:val="none" w:sz="0" w:space="0" w:color="000000"/>
          <w:bottom w:val="single" w:sz="4" w:space="1" w:color="000000"/>
          <w:right w:val="none" w:sz="0" w:space="0" w:color="000000"/>
        </w:pBdr>
        <w:spacing w:after="0"/>
      </w:pPr>
      <w:r>
        <w:rPr>
          <w:rFonts w:ascii="Arial" w:eastAsia="Times New Roman" w:hAnsi="Arial" w:cs="Arial"/>
          <w:b/>
          <w:lang w:eastAsia="pl-PL"/>
        </w:rPr>
        <w:t xml:space="preserve">Część A – </w:t>
      </w:r>
      <w:r>
        <w:rPr>
          <w:rFonts w:ascii="Arial" w:eastAsia="Times New Roman" w:hAnsi="Arial" w:cs="Arial"/>
          <w:lang w:eastAsia="pl-PL"/>
        </w:rPr>
        <w:t>wypełnia kandydat/ka (osoba ucząca się)</w:t>
      </w:r>
    </w:p>
    <w:p w:rsidR="00733D18" w:rsidRDefault="00733D18" w:rsidP="00733D18">
      <w:pPr>
        <w:spacing w:after="0"/>
        <w:rPr>
          <w:rFonts w:ascii="Arial" w:eastAsia="Times New Roman" w:hAnsi="Arial" w:cs="Arial"/>
          <w:b/>
          <w:sz w:val="18"/>
          <w:lang w:eastAsia="pl-PL"/>
        </w:rPr>
      </w:pPr>
    </w:p>
    <w:tbl>
      <w:tblPr>
        <w:tblW w:w="0" w:type="auto"/>
        <w:tblInd w:w="30" w:type="dxa"/>
        <w:tblLayout w:type="fixed"/>
        <w:tblCellMar>
          <w:left w:w="70" w:type="dxa"/>
          <w:right w:w="70" w:type="dxa"/>
        </w:tblCellMar>
        <w:tblLook w:val="0000" w:firstRow="0" w:lastRow="0" w:firstColumn="0" w:lastColumn="0" w:noHBand="0" w:noVBand="0"/>
      </w:tblPr>
      <w:tblGrid>
        <w:gridCol w:w="4900"/>
        <w:gridCol w:w="4804"/>
      </w:tblGrid>
      <w:tr w:rsidR="00733D18" w:rsidTr="006128D2">
        <w:trPr>
          <w:trHeight w:val="315"/>
        </w:trPr>
        <w:tc>
          <w:tcPr>
            <w:tcW w:w="97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b/>
                <w:bCs/>
                <w:color w:val="000000"/>
                <w:lang w:val="ru-RU" w:eastAsia="pl-PL"/>
              </w:rPr>
              <w:t>Dane podstawowe kandydata/tki</w:t>
            </w:r>
          </w:p>
        </w:tc>
      </w:tr>
      <w:tr w:rsidR="00733D18" w:rsidTr="006128D2">
        <w:trPr>
          <w:trHeight w:val="315"/>
        </w:trPr>
        <w:tc>
          <w:tcPr>
            <w:tcW w:w="4900" w:type="dxa"/>
            <w:tcBorders>
              <w:left w:val="single" w:sz="4" w:space="0" w:color="000000"/>
              <w:bottom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color w:val="000000"/>
                <w:lang w:val="ru-RU" w:eastAsia="pl-PL"/>
              </w:rPr>
              <w:t>Imię</w:t>
            </w:r>
          </w:p>
        </w:tc>
        <w:tc>
          <w:tcPr>
            <w:tcW w:w="4804" w:type="dxa"/>
            <w:tcBorders>
              <w:left w:val="single" w:sz="4" w:space="0" w:color="000000"/>
              <w:bottom w:val="single" w:sz="4" w:space="0" w:color="000000"/>
              <w:right w:val="single" w:sz="4" w:space="0" w:color="000000"/>
            </w:tcBorders>
            <w:shd w:val="clear" w:color="auto" w:fill="auto"/>
            <w:vAlign w:val="center"/>
          </w:tcPr>
          <w:p w:rsidR="00733D18" w:rsidRDefault="00733D18" w:rsidP="006128D2">
            <w:pPr>
              <w:spacing w:after="0" w:line="360" w:lineRule="auto"/>
            </w:pPr>
            <w:r>
              <w:rPr>
                <w:rFonts w:ascii="Arial" w:eastAsia="Times New Roman" w:hAnsi="Arial" w:cs="Arial"/>
                <w:color w:val="000000"/>
                <w:lang w:val="ru-RU" w:eastAsia="pl-PL"/>
              </w:rPr>
              <w:t> </w:t>
            </w:r>
          </w:p>
        </w:tc>
      </w:tr>
      <w:tr w:rsidR="00733D18" w:rsidTr="006128D2">
        <w:trPr>
          <w:trHeight w:val="315"/>
        </w:trPr>
        <w:tc>
          <w:tcPr>
            <w:tcW w:w="4900" w:type="dxa"/>
            <w:tcBorders>
              <w:left w:val="single" w:sz="4" w:space="0" w:color="000000"/>
              <w:bottom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color w:val="000000"/>
                <w:lang w:val="ru-RU" w:eastAsia="pl-PL"/>
              </w:rPr>
              <w:t>Nazwisko</w:t>
            </w:r>
          </w:p>
        </w:tc>
        <w:tc>
          <w:tcPr>
            <w:tcW w:w="4804" w:type="dxa"/>
            <w:tcBorders>
              <w:left w:val="single" w:sz="4" w:space="0" w:color="000000"/>
              <w:bottom w:val="single" w:sz="4" w:space="0" w:color="000000"/>
              <w:right w:val="single" w:sz="4" w:space="0" w:color="000000"/>
            </w:tcBorders>
            <w:shd w:val="clear" w:color="auto" w:fill="auto"/>
            <w:vAlign w:val="center"/>
          </w:tcPr>
          <w:p w:rsidR="00733D18" w:rsidRDefault="00733D18" w:rsidP="006128D2">
            <w:pPr>
              <w:spacing w:after="0" w:line="360" w:lineRule="auto"/>
            </w:pPr>
            <w:r>
              <w:rPr>
                <w:rFonts w:ascii="Arial" w:eastAsia="Times New Roman" w:hAnsi="Arial" w:cs="Arial"/>
                <w:color w:val="000000"/>
                <w:lang w:val="ru-RU" w:eastAsia="pl-PL"/>
              </w:rPr>
              <w:t> </w:t>
            </w:r>
          </w:p>
        </w:tc>
      </w:tr>
      <w:tr w:rsidR="00733D18" w:rsidTr="006128D2">
        <w:trPr>
          <w:trHeight w:val="315"/>
        </w:trPr>
        <w:tc>
          <w:tcPr>
            <w:tcW w:w="4900" w:type="dxa"/>
            <w:tcBorders>
              <w:left w:val="single" w:sz="4" w:space="0" w:color="000000"/>
              <w:bottom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color w:val="000000"/>
                <w:lang w:val="ru-RU" w:eastAsia="pl-PL"/>
              </w:rPr>
              <w:t xml:space="preserve">Płeć </w:t>
            </w:r>
          </w:p>
        </w:tc>
        <w:tc>
          <w:tcPr>
            <w:tcW w:w="4804" w:type="dxa"/>
            <w:tcBorders>
              <w:left w:val="single" w:sz="4" w:space="0" w:color="000000"/>
              <w:bottom w:val="single" w:sz="4" w:space="0" w:color="000000"/>
              <w:right w:val="single" w:sz="4" w:space="0" w:color="000000"/>
            </w:tcBorders>
            <w:shd w:val="clear" w:color="auto" w:fill="auto"/>
            <w:vAlign w:val="center"/>
          </w:tcPr>
          <w:p w:rsidR="00733D18" w:rsidRDefault="00733D18" w:rsidP="006128D2">
            <w:pPr>
              <w:spacing w:after="0" w:line="360" w:lineRule="auto"/>
            </w:pPr>
            <w:r>
              <w:rPr>
                <w:rFonts w:ascii="Arial" w:eastAsia="Times New Roman" w:hAnsi="Arial" w:cs="Arial"/>
                <w:color w:val="000000"/>
                <w:lang w:val="ru-RU" w:eastAsia="pl-PL"/>
              </w:rPr>
              <w:t> </w:t>
            </w:r>
          </w:p>
        </w:tc>
      </w:tr>
      <w:tr w:rsidR="00733D18" w:rsidTr="006128D2">
        <w:trPr>
          <w:trHeight w:val="315"/>
        </w:trPr>
        <w:tc>
          <w:tcPr>
            <w:tcW w:w="4900" w:type="dxa"/>
            <w:tcBorders>
              <w:left w:val="single" w:sz="4" w:space="0" w:color="000000"/>
              <w:bottom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color w:val="000000"/>
                <w:lang w:val="ru-RU" w:eastAsia="pl-PL"/>
              </w:rPr>
              <w:t>PESEL</w:t>
            </w:r>
          </w:p>
        </w:tc>
        <w:tc>
          <w:tcPr>
            <w:tcW w:w="4804" w:type="dxa"/>
            <w:tcBorders>
              <w:left w:val="single" w:sz="4" w:space="0" w:color="000000"/>
              <w:bottom w:val="single" w:sz="4" w:space="0" w:color="000000"/>
              <w:right w:val="single" w:sz="4" w:space="0" w:color="000000"/>
            </w:tcBorders>
            <w:shd w:val="clear" w:color="auto" w:fill="auto"/>
            <w:vAlign w:val="center"/>
          </w:tcPr>
          <w:p w:rsidR="00733D18" w:rsidRDefault="00733D18" w:rsidP="006128D2">
            <w:pPr>
              <w:spacing w:after="0" w:line="360" w:lineRule="auto"/>
            </w:pPr>
            <w:r>
              <w:rPr>
                <w:rFonts w:ascii="Arial" w:eastAsia="Times New Roman" w:hAnsi="Arial" w:cs="Arial"/>
                <w:color w:val="000000"/>
                <w:lang w:val="ru-RU" w:eastAsia="pl-PL"/>
              </w:rPr>
              <w:t> </w:t>
            </w:r>
          </w:p>
        </w:tc>
      </w:tr>
      <w:tr w:rsidR="00733D18" w:rsidTr="006128D2">
        <w:trPr>
          <w:trHeight w:val="315"/>
        </w:trPr>
        <w:tc>
          <w:tcPr>
            <w:tcW w:w="4900" w:type="dxa"/>
            <w:tcBorders>
              <w:left w:val="single" w:sz="4" w:space="0" w:color="000000"/>
              <w:bottom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color w:val="000000"/>
                <w:lang w:eastAsia="pl-PL"/>
              </w:rPr>
              <w:t>Data urodzenia (</w:t>
            </w:r>
            <w:proofErr w:type="spellStart"/>
            <w:r>
              <w:rPr>
                <w:rFonts w:ascii="Arial" w:eastAsia="Times New Roman" w:hAnsi="Arial" w:cs="Arial"/>
                <w:color w:val="000000"/>
                <w:lang w:eastAsia="pl-PL"/>
              </w:rPr>
              <w:t>dd</w:t>
            </w:r>
            <w:proofErr w:type="spellEnd"/>
            <w:r>
              <w:rPr>
                <w:rFonts w:ascii="Arial" w:eastAsia="Times New Roman" w:hAnsi="Arial" w:cs="Arial"/>
                <w:color w:val="000000"/>
                <w:lang w:eastAsia="pl-PL"/>
              </w:rPr>
              <w:t>/mm/</w:t>
            </w:r>
            <w:proofErr w:type="spellStart"/>
            <w:r>
              <w:rPr>
                <w:rFonts w:ascii="Arial" w:eastAsia="Times New Roman" w:hAnsi="Arial" w:cs="Arial"/>
                <w:color w:val="000000"/>
                <w:lang w:eastAsia="pl-PL"/>
              </w:rPr>
              <w:t>rrrr</w:t>
            </w:r>
            <w:proofErr w:type="spellEnd"/>
            <w:r>
              <w:rPr>
                <w:rFonts w:ascii="Arial" w:eastAsia="Times New Roman" w:hAnsi="Arial" w:cs="Arial"/>
                <w:color w:val="000000"/>
                <w:lang w:eastAsia="pl-PL"/>
              </w:rPr>
              <w:t>)</w:t>
            </w:r>
          </w:p>
        </w:tc>
        <w:tc>
          <w:tcPr>
            <w:tcW w:w="4804" w:type="dxa"/>
            <w:tcBorders>
              <w:left w:val="single" w:sz="4" w:space="0" w:color="000000"/>
              <w:bottom w:val="single" w:sz="4" w:space="0" w:color="000000"/>
              <w:right w:val="single" w:sz="4" w:space="0" w:color="000000"/>
            </w:tcBorders>
            <w:shd w:val="clear" w:color="auto" w:fill="auto"/>
            <w:vAlign w:val="center"/>
          </w:tcPr>
          <w:p w:rsidR="00733D18" w:rsidRDefault="00733D18" w:rsidP="006128D2">
            <w:pPr>
              <w:spacing w:after="0" w:line="360" w:lineRule="auto"/>
            </w:pPr>
            <w:r>
              <w:rPr>
                <w:rFonts w:ascii="Arial" w:eastAsia="Times New Roman" w:hAnsi="Arial" w:cs="Arial"/>
                <w:color w:val="000000"/>
                <w:lang w:eastAsia="pl-PL"/>
              </w:rPr>
              <w:t> </w:t>
            </w:r>
          </w:p>
        </w:tc>
      </w:tr>
      <w:tr w:rsidR="00733D18" w:rsidTr="006128D2">
        <w:trPr>
          <w:trHeight w:val="315"/>
        </w:trPr>
        <w:tc>
          <w:tcPr>
            <w:tcW w:w="4900" w:type="dxa"/>
            <w:tcBorders>
              <w:left w:val="single" w:sz="4" w:space="0" w:color="000000"/>
              <w:bottom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color w:val="000000"/>
                <w:lang w:val="ru-RU" w:eastAsia="pl-PL"/>
              </w:rPr>
              <w:t>Obywatelstwo</w:t>
            </w:r>
          </w:p>
        </w:tc>
        <w:tc>
          <w:tcPr>
            <w:tcW w:w="4804" w:type="dxa"/>
            <w:tcBorders>
              <w:left w:val="single" w:sz="4" w:space="0" w:color="000000"/>
              <w:bottom w:val="single" w:sz="4" w:space="0" w:color="000000"/>
              <w:right w:val="single" w:sz="4" w:space="0" w:color="000000"/>
            </w:tcBorders>
            <w:shd w:val="clear" w:color="auto" w:fill="auto"/>
            <w:vAlign w:val="center"/>
          </w:tcPr>
          <w:p w:rsidR="00733D18" w:rsidRDefault="00733D18" w:rsidP="006128D2">
            <w:pPr>
              <w:spacing w:after="0" w:line="360" w:lineRule="auto"/>
            </w:pPr>
            <w:r>
              <w:rPr>
                <w:rFonts w:ascii="Arial" w:eastAsia="Times New Roman" w:hAnsi="Arial" w:cs="Arial"/>
                <w:color w:val="000000"/>
                <w:lang w:val="ru-RU" w:eastAsia="pl-PL"/>
              </w:rPr>
              <w:t> </w:t>
            </w:r>
          </w:p>
        </w:tc>
      </w:tr>
      <w:tr w:rsidR="00733D18" w:rsidTr="006128D2">
        <w:trPr>
          <w:trHeight w:val="315"/>
        </w:trPr>
        <w:tc>
          <w:tcPr>
            <w:tcW w:w="4900" w:type="dxa"/>
            <w:tcBorders>
              <w:left w:val="single" w:sz="4" w:space="0" w:color="000000"/>
              <w:bottom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color w:val="000000"/>
                <w:lang w:eastAsia="pl-PL"/>
              </w:rPr>
              <w:t xml:space="preserve">Adres zamieszkania </w:t>
            </w:r>
            <w:r>
              <w:rPr>
                <w:rFonts w:ascii="Arial" w:eastAsia="Times New Roman" w:hAnsi="Arial" w:cs="Arial"/>
                <w:i/>
                <w:color w:val="000000"/>
                <w:lang w:eastAsia="pl-PL"/>
              </w:rPr>
              <w:t>(ulica, kod pocztowy, miasto)</w:t>
            </w:r>
          </w:p>
        </w:tc>
        <w:tc>
          <w:tcPr>
            <w:tcW w:w="4804" w:type="dxa"/>
            <w:tcBorders>
              <w:left w:val="single" w:sz="4" w:space="0" w:color="000000"/>
              <w:bottom w:val="single" w:sz="4" w:space="0" w:color="000000"/>
              <w:right w:val="single" w:sz="4" w:space="0" w:color="000000"/>
            </w:tcBorders>
            <w:shd w:val="clear" w:color="auto" w:fill="auto"/>
            <w:vAlign w:val="center"/>
          </w:tcPr>
          <w:p w:rsidR="00733D18" w:rsidRDefault="00733D18" w:rsidP="006128D2">
            <w:pPr>
              <w:spacing w:after="0" w:line="360" w:lineRule="auto"/>
            </w:pPr>
            <w:r>
              <w:rPr>
                <w:rFonts w:ascii="Arial" w:eastAsia="Times New Roman" w:hAnsi="Arial" w:cs="Arial"/>
                <w:color w:val="000000"/>
                <w:lang w:eastAsia="pl-PL"/>
              </w:rPr>
              <w:t> </w:t>
            </w:r>
          </w:p>
        </w:tc>
      </w:tr>
      <w:tr w:rsidR="00733D18" w:rsidTr="006128D2">
        <w:trPr>
          <w:trHeight w:val="315"/>
        </w:trPr>
        <w:tc>
          <w:tcPr>
            <w:tcW w:w="4900" w:type="dxa"/>
            <w:tcBorders>
              <w:left w:val="single" w:sz="4" w:space="0" w:color="000000"/>
              <w:bottom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color w:val="000000"/>
                <w:lang w:val="ru-RU" w:eastAsia="pl-PL"/>
              </w:rPr>
              <w:t>Telefon kontaktowy</w:t>
            </w:r>
          </w:p>
        </w:tc>
        <w:tc>
          <w:tcPr>
            <w:tcW w:w="4804" w:type="dxa"/>
            <w:tcBorders>
              <w:left w:val="single" w:sz="4" w:space="0" w:color="000000"/>
              <w:bottom w:val="single" w:sz="4" w:space="0" w:color="000000"/>
              <w:right w:val="single" w:sz="4" w:space="0" w:color="000000"/>
            </w:tcBorders>
            <w:shd w:val="clear" w:color="auto" w:fill="auto"/>
            <w:vAlign w:val="center"/>
          </w:tcPr>
          <w:p w:rsidR="00733D18" w:rsidRDefault="00733D18" w:rsidP="006128D2">
            <w:pPr>
              <w:spacing w:after="0" w:line="360" w:lineRule="auto"/>
            </w:pPr>
            <w:r>
              <w:rPr>
                <w:rFonts w:ascii="Arial" w:eastAsia="Times New Roman" w:hAnsi="Arial" w:cs="Arial"/>
                <w:color w:val="000000"/>
                <w:lang w:val="ru-RU" w:eastAsia="pl-PL"/>
              </w:rPr>
              <w:t> </w:t>
            </w:r>
          </w:p>
        </w:tc>
      </w:tr>
      <w:tr w:rsidR="00733D18" w:rsidTr="006128D2">
        <w:trPr>
          <w:trHeight w:val="315"/>
        </w:trPr>
        <w:tc>
          <w:tcPr>
            <w:tcW w:w="4900" w:type="dxa"/>
            <w:tcBorders>
              <w:left w:val="single" w:sz="4" w:space="0" w:color="000000"/>
              <w:bottom w:val="single" w:sz="4" w:space="0" w:color="000000"/>
            </w:tcBorders>
            <w:shd w:val="clear" w:color="auto" w:fill="auto"/>
            <w:vAlign w:val="bottom"/>
          </w:tcPr>
          <w:p w:rsidR="00733D18" w:rsidRDefault="00733D18" w:rsidP="006128D2">
            <w:pPr>
              <w:spacing w:after="0" w:line="360" w:lineRule="auto"/>
            </w:pPr>
            <w:r>
              <w:rPr>
                <w:rFonts w:ascii="Arial" w:eastAsia="Times New Roman" w:hAnsi="Arial" w:cs="Arial"/>
                <w:color w:val="000000"/>
                <w:lang w:val="ru-RU" w:eastAsia="pl-PL"/>
              </w:rPr>
              <w:t>Email</w:t>
            </w:r>
          </w:p>
        </w:tc>
        <w:tc>
          <w:tcPr>
            <w:tcW w:w="4804" w:type="dxa"/>
            <w:tcBorders>
              <w:left w:val="single" w:sz="4" w:space="0" w:color="000000"/>
              <w:bottom w:val="single" w:sz="4" w:space="0" w:color="000000"/>
              <w:right w:val="single" w:sz="4" w:space="0" w:color="000000"/>
            </w:tcBorders>
            <w:shd w:val="clear" w:color="auto" w:fill="auto"/>
            <w:vAlign w:val="center"/>
          </w:tcPr>
          <w:p w:rsidR="00733D18" w:rsidRDefault="00733D18" w:rsidP="006128D2">
            <w:pPr>
              <w:spacing w:after="0" w:line="360" w:lineRule="auto"/>
            </w:pPr>
            <w:r>
              <w:rPr>
                <w:rFonts w:ascii="Arial" w:eastAsia="Times New Roman" w:hAnsi="Arial" w:cs="Arial"/>
                <w:color w:val="000000"/>
                <w:lang w:val="ru-RU" w:eastAsia="pl-PL"/>
              </w:rPr>
              <w:t> </w:t>
            </w:r>
          </w:p>
        </w:tc>
      </w:tr>
    </w:tbl>
    <w:p w:rsidR="00733D18" w:rsidRDefault="00733D18" w:rsidP="00733D18">
      <w:pPr>
        <w:spacing w:after="0" w:line="240" w:lineRule="auto"/>
        <w:jc w:val="both"/>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 xml:space="preserve">Wyrażam zgodę na przetwarzanie moich danych osobowych zawartych w formularzu dla celów rekrutacji do projektu </w:t>
      </w:r>
    </w:p>
    <w:p w:rsidR="00733D18" w:rsidRDefault="00733D18" w:rsidP="00733D18">
      <w:pPr>
        <w:spacing w:after="0" w:line="240" w:lineRule="auto"/>
        <w:jc w:val="both"/>
      </w:pPr>
      <w:r>
        <w:rPr>
          <w:rFonts w:ascii="Arial" w:eastAsia="Times New Roman" w:hAnsi="Arial" w:cs="Arial"/>
          <w:b/>
          <w:bCs/>
          <w:color w:val="000000"/>
          <w:sz w:val="16"/>
          <w:szCs w:val="16"/>
          <w:lang w:eastAsia="pl-PL"/>
        </w:rPr>
        <w:t>„</w:t>
      </w:r>
      <w:r w:rsidRPr="007566DA">
        <w:rPr>
          <w:rFonts w:ascii="Cambria" w:hAnsi="Cambria" w:cs="Arial"/>
          <w:b/>
          <w:bCs/>
          <w:color w:val="222222"/>
          <w:sz w:val="16"/>
          <w:szCs w:val="16"/>
          <w:shd w:val="clear" w:color="auto" w:fill="FFFFFF"/>
        </w:rPr>
        <w:t xml:space="preserve">MP </w:t>
      </w:r>
      <w:proofErr w:type="spellStart"/>
      <w:r w:rsidRPr="007566DA">
        <w:rPr>
          <w:rFonts w:ascii="Cambria" w:hAnsi="Cambria" w:cs="Arial"/>
          <w:b/>
          <w:bCs/>
          <w:color w:val="222222"/>
          <w:sz w:val="16"/>
          <w:szCs w:val="16"/>
          <w:shd w:val="clear" w:color="auto" w:fill="FFFFFF"/>
        </w:rPr>
        <w:t>Health</w:t>
      </w:r>
      <w:proofErr w:type="spellEnd"/>
      <w:r w:rsidRPr="007566DA">
        <w:rPr>
          <w:rFonts w:ascii="Cambria" w:hAnsi="Cambria" w:cs="Arial"/>
          <w:b/>
          <w:bCs/>
          <w:color w:val="222222"/>
          <w:sz w:val="16"/>
          <w:szCs w:val="16"/>
          <w:shd w:val="clear" w:color="auto" w:fill="FFFFFF"/>
        </w:rPr>
        <w:t xml:space="preserve"> Direct</w:t>
      </w:r>
      <w:r>
        <w:rPr>
          <w:rFonts w:ascii="Arial" w:eastAsia="Times New Roman" w:hAnsi="Arial" w:cs="Arial"/>
          <w:b/>
          <w:bCs/>
          <w:color w:val="000000"/>
          <w:sz w:val="16"/>
          <w:szCs w:val="16"/>
          <w:lang w:eastAsia="pl-PL"/>
        </w:rPr>
        <w:t>”.</w:t>
      </w:r>
    </w:p>
    <w:p w:rsidR="00733D18" w:rsidRDefault="00733D18" w:rsidP="00733D18">
      <w:pPr>
        <w:spacing w:after="0"/>
        <w:rPr>
          <w:rFonts w:ascii="Arial" w:eastAsia="Times New Roman" w:hAnsi="Arial" w:cs="Arial"/>
          <w:color w:val="FF0000"/>
          <w:sz w:val="16"/>
          <w:szCs w:val="16"/>
          <w:lang w:eastAsia="pl-PL"/>
        </w:rPr>
      </w:pPr>
    </w:p>
    <w:p w:rsidR="00733D18" w:rsidRDefault="00733D18" w:rsidP="00733D18">
      <w:pPr>
        <w:spacing w:after="0"/>
        <w:jc w:val="right"/>
      </w:pPr>
      <w:r>
        <w:rPr>
          <w:rFonts w:ascii="Arial" w:eastAsia="Times New Roman" w:hAnsi="Arial" w:cs="Arial"/>
          <w:lang w:eastAsia="pl-PL"/>
        </w:rPr>
        <w:t>…………………………………….…….</w:t>
      </w:r>
    </w:p>
    <w:p w:rsidR="00733D18" w:rsidRDefault="00733D18" w:rsidP="00733D18">
      <w:pPr>
        <w:spacing w:after="0"/>
        <w:jc w:val="right"/>
      </w:pPr>
      <w:r>
        <w:rPr>
          <w:rFonts w:ascii="Arial" w:eastAsia="Times New Roman" w:hAnsi="Arial" w:cs="Arial"/>
          <w:lang w:eastAsia="pl-PL"/>
        </w:rPr>
        <w:t>data i podpis kandydata/</w:t>
      </w:r>
      <w:proofErr w:type="spellStart"/>
      <w:r>
        <w:rPr>
          <w:rFonts w:ascii="Arial" w:eastAsia="Times New Roman" w:hAnsi="Arial" w:cs="Arial"/>
          <w:lang w:eastAsia="pl-PL"/>
        </w:rPr>
        <w:t>tki</w:t>
      </w:r>
      <w:proofErr w:type="spellEnd"/>
    </w:p>
    <w:p w:rsidR="00733D18" w:rsidRDefault="00733D18" w:rsidP="00733D18">
      <w:pPr>
        <w:spacing w:after="0" w:line="240" w:lineRule="auto"/>
        <w:jc w:val="both"/>
        <w:rPr>
          <w:rFonts w:ascii="Arial" w:eastAsia="Times New Roman" w:hAnsi="Arial" w:cs="Arial"/>
          <w:sz w:val="16"/>
          <w:szCs w:val="16"/>
          <w:lang w:eastAsia="pl-PL"/>
        </w:rPr>
      </w:pPr>
    </w:p>
    <w:p w:rsidR="00733D18" w:rsidRDefault="00733D18" w:rsidP="00733D18">
      <w:pPr>
        <w:spacing w:after="0" w:line="240" w:lineRule="auto"/>
        <w:jc w:val="both"/>
      </w:pPr>
      <w:r>
        <w:rPr>
          <w:rFonts w:ascii="Arial" w:eastAsia="Times New Roman" w:hAnsi="Arial" w:cs="Arial"/>
          <w:sz w:val="16"/>
          <w:szCs w:val="16"/>
          <w:lang w:eastAsia="pl-PL"/>
        </w:rPr>
        <w:t xml:space="preserve">Wyrażam zgodę na wzięcie udziału mojego syna/córki w jakimkolwiek działaniu typu mobilność. </w:t>
      </w:r>
    </w:p>
    <w:p w:rsidR="00733D18" w:rsidRDefault="00733D18" w:rsidP="00733D18">
      <w:pPr>
        <w:spacing w:after="0"/>
        <w:jc w:val="both"/>
        <w:rPr>
          <w:rFonts w:ascii="Arial" w:eastAsia="Times New Roman" w:hAnsi="Arial" w:cs="Arial"/>
          <w:i/>
          <w:sz w:val="14"/>
          <w:szCs w:val="16"/>
          <w:highlight w:val="lightGray"/>
          <w:lang w:eastAsia="pl-PL"/>
        </w:rPr>
      </w:pPr>
    </w:p>
    <w:p w:rsidR="00733D18" w:rsidRDefault="00733D18" w:rsidP="00733D18">
      <w:pPr>
        <w:spacing w:after="0"/>
        <w:jc w:val="right"/>
      </w:pPr>
      <w:r>
        <w:rPr>
          <w:rFonts w:ascii="Arial" w:eastAsia="Times New Roman" w:hAnsi="Arial" w:cs="Arial"/>
          <w:lang w:eastAsia="pl-PL"/>
        </w:rPr>
        <w:t>………………………………………….</w:t>
      </w:r>
    </w:p>
    <w:p w:rsidR="00733D18" w:rsidRDefault="00733D18" w:rsidP="00733D18">
      <w:pPr>
        <w:spacing w:after="0"/>
        <w:jc w:val="right"/>
      </w:pPr>
      <w:r>
        <w:rPr>
          <w:rFonts w:ascii="Arial" w:eastAsia="Times New Roman" w:hAnsi="Arial" w:cs="Arial"/>
          <w:lang w:eastAsia="pl-PL"/>
        </w:rPr>
        <w:t>data i podpis rodzica/opiekuna</w:t>
      </w:r>
    </w:p>
    <w:p w:rsidR="00733D18" w:rsidRDefault="00733D18" w:rsidP="00733D18">
      <w:pPr>
        <w:spacing w:after="0"/>
        <w:jc w:val="right"/>
        <w:rPr>
          <w:rFonts w:ascii="Arial" w:eastAsia="Times New Roman" w:hAnsi="Arial" w:cs="Arial"/>
          <w:lang w:eastAsia="pl-PL"/>
        </w:rPr>
      </w:pPr>
    </w:p>
    <w:p w:rsidR="00733D18" w:rsidRDefault="00733D18" w:rsidP="00733D18">
      <w:pPr>
        <w:spacing w:after="0"/>
        <w:jc w:val="right"/>
        <w:rPr>
          <w:rFonts w:ascii="Arial" w:eastAsia="Times New Roman" w:hAnsi="Arial" w:cs="Arial"/>
          <w:lang w:eastAsia="pl-PL"/>
        </w:rPr>
      </w:pPr>
    </w:p>
    <w:p w:rsidR="00733D18" w:rsidRDefault="00733D18" w:rsidP="00733D18">
      <w:pPr>
        <w:spacing w:after="0"/>
        <w:jc w:val="right"/>
        <w:rPr>
          <w:rFonts w:ascii="Arial" w:eastAsia="Times New Roman" w:hAnsi="Arial" w:cs="Arial"/>
          <w:lang w:eastAsia="pl-PL"/>
        </w:rPr>
      </w:pPr>
    </w:p>
    <w:p w:rsidR="00733D18" w:rsidRDefault="00733D18" w:rsidP="00733D18">
      <w:pPr>
        <w:spacing w:after="0"/>
        <w:jc w:val="right"/>
        <w:rPr>
          <w:rFonts w:ascii="Arial" w:eastAsia="Times New Roman" w:hAnsi="Arial" w:cs="Arial"/>
          <w:lang w:eastAsia="pl-PL"/>
        </w:rPr>
      </w:pPr>
    </w:p>
    <w:p w:rsidR="00733D18" w:rsidRDefault="00733D18" w:rsidP="00733D18">
      <w:pPr>
        <w:spacing w:after="0"/>
        <w:jc w:val="right"/>
        <w:rPr>
          <w:rFonts w:ascii="Arial" w:eastAsia="Times New Roman" w:hAnsi="Arial" w:cs="Arial"/>
          <w:lang w:eastAsia="pl-PL"/>
        </w:rPr>
      </w:pPr>
    </w:p>
    <w:p w:rsidR="00733D18" w:rsidRDefault="00733D18" w:rsidP="00733D18">
      <w:pPr>
        <w:spacing w:after="0"/>
        <w:jc w:val="right"/>
        <w:rPr>
          <w:rFonts w:ascii="Arial" w:eastAsia="Times New Roman" w:hAnsi="Arial" w:cs="Arial"/>
          <w:lang w:eastAsia="pl-PL"/>
        </w:rPr>
      </w:pPr>
    </w:p>
    <w:p w:rsidR="00733D18" w:rsidRDefault="00733D18" w:rsidP="00733D18">
      <w:pPr>
        <w:spacing w:after="0"/>
        <w:jc w:val="right"/>
        <w:rPr>
          <w:rFonts w:ascii="Arial" w:eastAsia="Times New Roman" w:hAnsi="Arial" w:cs="Arial"/>
          <w:lang w:eastAsia="pl-PL"/>
        </w:rPr>
      </w:pPr>
    </w:p>
    <w:p w:rsidR="00733D18" w:rsidRDefault="00733D18" w:rsidP="00733D18">
      <w:pPr>
        <w:spacing w:after="0"/>
        <w:jc w:val="right"/>
        <w:rPr>
          <w:rFonts w:ascii="Arial" w:eastAsia="Times New Roman" w:hAnsi="Arial" w:cs="Arial"/>
          <w:lang w:eastAsia="pl-PL"/>
        </w:rPr>
      </w:pPr>
    </w:p>
    <w:p w:rsidR="00733D18" w:rsidRDefault="00733D18" w:rsidP="00733D18">
      <w:pPr>
        <w:spacing w:after="0"/>
        <w:rPr>
          <w:rFonts w:ascii="Arial" w:eastAsia="Times New Roman" w:hAnsi="Arial" w:cs="Arial"/>
          <w:lang w:eastAsia="pl-PL"/>
        </w:rPr>
      </w:pPr>
    </w:p>
    <w:p w:rsidR="00733D18" w:rsidRDefault="00733D18" w:rsidP="00733D18">
      <w:pPr>
        <w:spacing w:after="0"/>
        <w:rPr>
          <w:rFonts w:ascii="Arial" w:eastAsia="Times New Roman" w:hAnsi="Arial" w:cs="Arial"/>
          <w:lang w:eastAsia="pl-PL"/>
        </w:rPr>
      </w:pPr>
    </w:p>
    <w:p w:rsidR="00733D18" w:rsidRDefault="00733D18" w:rsidP="00733D18">
      <w:r>
        <w:rPr>
          <w:rFonts w:ascii="Arial" w:eastAsia="Times New Roman" w:hAnsi="Arial" w:cs="Arial"/>
          <w:b/>
          <w:lang w:eastAsia="pl-PL"/>
        </w:rPr>
        <w:t>Część B</w:t>
      </w:r>
      <w:r>
        <w:rPr>
          <w:rFonts w:ascii="Arial" w:eastAsia="Times New Roman" w:hAnsi="Arial" w:cs="Arial"/>
          <w:lang w:eastAsia="pl-PL"/>
        </w:rPr>
        <w:t xml:space="preserve"> – wypełnia kandydat(tka)/wychowawca/kierownik kształcenia zawodowego/inne</w:t>
      </w:r>
    </w:p>
    <w:p w:rsidR="00733D18" w:rsidRDefault="00733D18" w:rsidP="00733D18">
      <w:pPr>
        <w:widowControl w:val="0"/>
        <w:numPr>
          <w:ilvl w:val="0"/>
          <w:numId w:val="3"/>
        </w:numPr>
        <w:spacing w:after="0" w:line="600" w:lineRule="auto"/>
        <w:jc w:val="both"/>
      </w:pPr>
      <w:r>
        <w:rPr>
          <w:rFonts w:ascii="Arial" w:eastAsia="Times New Roman" w:hAnsi="Arial" w:cs="Arial"/>
          <w:sz w:val="18"/>
          <w:lang w:eastAsia="pl-PL"/>
        </w:rPr>
        <w:t>roczna ocena klasyfikacyjna z zachowania:  za rok szkolny 2021/2022</w:t>
      </w:r>
    </w:p>
    <w:p w:rsidR="00733D18" w:rsidRDefault="00733D18" w:rsidP="00733D18">
      <w:pPr>
        <w:widowControl w:val="0"/>
        <w:numPr>
          <w:ilvl w:val="0"/>
          <w:numId w:val="3"/>
        </w:numPr>
        <w:spacing w:after="0" w:line="600" w:lineRule="auto"/>
        <w:jc w:val="both"/>
      </w:pPr>
      <w:r>
        <w:rPr>
          <w:rFonts w:ascii="Arial" w:eastAsia="Times New Roman" w:hAnsi="Arial" w:cs="Arial"/>
          <w:sz w:val="18"/>
          <w:lang w:eastAsia="pl-PL"/>
        </w:rPr>
        <w:t>średnia ocen:  za rok szkolny 2021/22</w:t>
      </w:r>
    </w:p>
    <w:p w:rsidR="00733D18" w:rsidRDefault="00733D18" w:rsidP="00733D18">
      <w:pPr>
        <w:widowControl w:val="0"/>
        <w:spacing w:after="0" w:line="600" w:lineRule="auto"/>
        <w:ind w:left="720"/>
        <w:jc w:val="both"/>
      </w:pPr>
      <w:r>
        <w:rPr>
          <w:rFonts w:ascii="Arial" w:eastAsia="Times New Roman" w:hAnsi="Arial" w:cs="Arial"/>
          <w:sz w:val="18"/>
          <w:lang w:eastAsia="pl-PL"/>
        </w:rPr>
        <w:t>………………………………………………………………………………………………………………………….</w:t>
      </w:r>
    </w:p>
    <w:p w:rsidR="00733D18" w:rsidRDefault="00733D18" w:rsidP="00733D18">
      <w:pPr>
        <w:widowControl w:val="0"/>
        <w:numPr>
          <w:ilvl w:val="0"/>
          <w:numId w:val="3"/>
        </w:numPr>
        <w:spacing w:after="0" w:line="600" w:lineRule="auto"/>
        <w:jc w:val="both"/>
      </w:pPr>
      <w:r>
        <w:rPr>
          <w:rFonts w:ascii="Arial" w:eastAsia="Times New Roman" w:hAnsi="Arial" w:cs="Arial"/>
          <w:sz w:val="18"/>
          <w:lang w:eastAsia="pl-PL"/>
        </w:rPr>
        <w:t>opinia wychowawcy pozytywna lub negatywna (negatywna 0 pkt, pozytywna 1-10 pkt )</w:t>
      </w:r>
    </w:p>
    <w:p w:rsidR="00733D18" w:rsidRDefault="00733D18" w:rsidP="00733D18">
      <w:pPr>
        <w:widowControl w:val="0"/>
        <w:spacing w:after="0" w:line="600" w:lineRule="auto"/>
        <w:ind w:left="720"/>
        <w:jc w:val="both"/>
        <w:rPr>
          <w:rFonts w:ascii="Arial" w:eastAsia="Times New Roman" w:hAnsi="Arial" w:cs="Arial"/>
          <w:sz w:val="18"/>
          <w:lang w:eastAsia="pl-PL"/>
        </w:rPr>
      </w:pPr>
      <w:r>
        <w:rPr>
          <w:rFonts w:ascii="Arial" w:eastAsia="Times New Roman" w:hAnsi="Arial" w:cs="Arial"/>
          <w:sz w:val="18"/>
          <w:lang w:eastAsia="pl-PL"/>
        </w:rPr>
        <w:t>………………………………………………………………………………………………………………………….</w:t>
      </w:r>
    </w:p>
    <w:p w:rsidR="00733D18" w:rsidRDefault="00733D18" w:rsidP="00733D18">
      <w:pPr>
        <w:widowControl w:val="0"/>
        <w:numPr>
          <w:ilvl w:val="0"/>
          <w:numId w:val="3"/>
        </w:numPr>
        <w:spacing w:after="0" w:line="600" w:lineRule="auto"/>
        <w:jc w:val="both"/>
      </w:pPr>
      <w:r>
        <w:rPr>
          <w:rFonts w:ascii="Arial" w:eastAsia="Times New Roman" w:hAnsi="Arial" w:cs="Arial"/>
          <w:sz w:val="18"/>
          <w:lang w:eastAsia="pl-PL"/>
        </w:rPr>
        <w:t>uczeń nie posiada/ posiada orzeczenie/ opinię/ informację o specjalnych potrzebach edukacyjnych (właściwe podkreślić)</w:t>
      </w:r>
    </w:p>
    <w:p w:rsidR="00733D18" w:rsidRDefault="00733D18" w:rsidP="00733D18">
      <w:pPr>
        <w:widowControl w:val="0"/>
        <w:spacing w:after="0" w:line="600" w:lineRule="auto"/>
        <w:ind w:left="6372"/>
        <w:jc w:val="both"/>
      </w:pPr>
      <w:r>
        <w:rPr>
          <w:rFonts w:ascii="Arial" w:eastAsia="Times New Roman" w:hAnsi="Arial" w:cs="Arial"/>
          <w:sz w:val="18"/>
          <w:lang w:eastAsia="pl-PL"/>
        </w:rPr>
        <w:t>……………………………..</w:t>
      </w:r>
    </w:p>
    <w:p w:rsidR="00733D18" w:rsidRDefault="00733D18" w:rsidP="00733D18">
      <w:pPr>
        <w:widowControl w:val="0"/>
        <w:spacing w:after="0" w:line="600" w:lineRule="auto"/>
        <w:ind w:left="6372"/>
        <w:jc w:val="both"/>
      </w:pPr>
      <w:r>
        <w:rPr>
          <w:rFonts w:ascii="Arial" w:eastAsia="Times New Roman" w:hAnsi="Arial" w:cs="Arial"/>
          <w:sz w:val="18"/>
          <w:lang w:eastAsia="pl-PL"/>
        </w:rPr>
        <w:t>Data i podpis wychowawcy</w:t>
      </w:r>
    </w:p>
    <w:p w:rsidR="00733D18" w:rsidRDefault="00733D18" w:rsidP="00733D18">
      <w:pPr>
        <w:widowControl w:val="0"/>
        <w:numPr>
          <w:ilvl w:val="0"/>
          <w:numId w:val="3"/>
        </w:numPr>
        <w:spacing w:after="0" w:line="600" w:lineRule="auto"/>
        <w:jc w:val="both"/>
      </w:pPr>
      <w:r>
        <w:rPr>
          <w:rFonts w:ascii="Arial" w:eastAsia="Times New Roman" w:hAnsi="Arial" w:cs="Arial"/>
          <w:sz w:val="18"/>
          <w:lang w:eastAsia="pl-PL"/>
        </w:rPr>
        <w:t xml:space="preserve">wywiad z rodzicami (zgoda rodziców) potwierdzona podpisem w części A formularza zgłoszeniowego </w:t>
      </w:r>
    </w:p>
    <w:p w:rsidR="00733D18" w:rsidRDefault="00733D18" w:rsidP="00733D18">
      <w:pPr>
        <w:widowControl w:val="0"/>
        <w:spacing w:after="0" w:line="600" w:lineRule="auto"/>
        <w:ind w:left="720"/>
        <w:jc w:val="both"/>
      </w:pPr>
      <w:r>
        <w:rPr>
          <w:rFonts w:ascii="Arial" w:eastAsia="Times New Roman" w:hAnsi="Arial" w:cs="Arial"/>
          <w:sz w:val="18"/>
          <w:lang w:eastAsia="pl-PL"/>
        </w:rPr>
        <w:t>…………………………………………………………………………………………………………………………</w:t>
      </w:r>
    </w:p>
    <w:p w:rsidR="00733D18" w:rsidRDefault="00733D18" w:rsidP="00733D18">
      <w:pPr>
        <w:widowControl w:val="0"/>
        <w:spacing w:after="0" w:line="600" w:lineRule="auto"/>
        <w:ind w:left="5676"/>
        <w:jc w:val="both"/>
      </w:pPr>
      <w:r>
        <w:rPr>
          <w:rFonts w:ascii="Arial" w:eastAsia="Times New Roman" w:hAnsi="Arial" w:cs="Arial"/>
          <w:sz w:val="18"/>
          <w:lang w:eastAsia="pl-PL"/>
        </w:rPr>
        <w:t>Data i podpis koordynatora projektu.</w:t>
      </w:r>
    </w:p>
    <w:p w:rsidR="00733D18" w:rsidRDefault="00733D18" w:rsidP="00733D18">
      <w:pPr>
        <w:spacing w:after="0" w:line="240" w:lineRule="auto"/>
        <w:rPr>
          <w:rFonts w:ascii="Arial" w:eastAsia="Times New Roman" w:hAnsi="Arial" w:cs="Arial"/>
          <w:sz w:val="24"/>
          <w:szCs w:val="24"/>
          <w:lang w:eastAsia="pl-PL"/>
        </w:rPr>
      </w:pPr>
    </w:p>
    <w:p w:rsidR="00733D18" w:rsidRDefault="00733D18" w:rsidP="00733D18">
      <w:pPr>
        <w:rPr>
          <w:rFonts w:ascii="Arial Narrow" w:eastAsia="Times New Roman" w:hAnsi="Arial Narrow" w:cs="Arial Narrow"/>
          <w:sz w:val="24"/>
          <w:szCs w:val="24"/>
          <w:lang w:eastAsia="pl-PL"/>
        </w:rPr>
      </w:pPr>
    </w:p>
    <w:p w:rsidR="00733D18" w:rsidRDefault="00733D18" w:rsidP="00733D18">
      <w:pPr>
        <w:rPr>
          <w:rFonts w:ascii="Arial Narrow" w:eastAsia="Times New Roman" w:hAnsi="Arial Narrow" w:cs="Arial Narrow"/>
          <w:sz w:val="24"/>
          <w:szCs w:val="24"/>
          <w:lang w:eastAsia="pl-PL"/>
        </w:rPr>
      </w:pPr>
    </w:p>
    <w:p w:rsidR="00733D18" w:rsidRDefault="00733D18" w:rsidP="00733D18">
      <w:pPr>
        <w:rPr>
          <w:rFonts w:ascii="Arial Narrow" w:eastAsia="Times New Roman" w:hAnsi="Arial Narrow" w:cs="Arial Narrow"/>
          <w:sz w:val="24"/>
          <w:szCs w:val="24"/>
          <w:lang w:eastAsia="pl-PL"/>
        </w:rPr>
      </w:pPr>
    </w:p>
    <w:p w:rsidR="00733D18" w:rsidRDefault="00733D18" w:rsidP="00733D18">
      <w:pPr>
        <w:rPr>
          <w:rFonts w:ascii="Arial Narrow" w:eastAsia="Times New Roman" w:hAnsi="Arial Narrow" w:cs="Arial Narrow"/>
          <w:sz w:val="24"/>
          <w:szCs w:val="24"/>
          <w:lang w:eastAsia="pl-PL"/>
        </w:rPr>
      </w:pPr>
    </w:p>
    <w:p w:rsidR="00733D18" w:rsidRDefault="00733D18" w:rsidP="00733D18">
      <w:pPr>
        <w:rPr>
          <w:rFonts w:ascii="Arial Narrow" w:eastAsia="Times New Roman" w:hAnsi="Arial Narrow" w:cs="Arial Narrow"/>
          <w:sz w:val="24"/>
          <w:szCs w:val="24"/>
          <w:lang w:eastAsia="pl-PL"/>
        </w:rPr>
      </w:pPr>
    </w:p>
    <w:p w:rsidR="00733D18" w:rsidRDefault="00733D18" w:rsidP="00733D18">
      <w:pPr>
        <w:rPr>
          <w:rFonts w:ascii="Arial Narrow" w:eastAsia="Times New Roman" w:hAnsi="Arial Narrow" w:cs="Arial Narrow"/>
          <w:sz w:val="24"/>
          <w:szCs w:val="24"/>
          <w:lang w:eastAsia="pl-PL"/>
        </w:rPr>
      </w:pPr>
    </w:p>
    <w:p w:rsidR="00733D18" w:rsidRDefault="00733D18" w:rsidP="00733D18">
      <w:pPr>
        <w:spacing w:after="0" w:line="240" w:lineRule="auto"/>
        <w:rPr>
          <w:rFonts w:ascii="Arial Narrow" w:eastAsia="Times New Roman" w:hAnsi="Arial Narrow" w:cs="Arial Narrow"/>
          <w:sz w:val="24"/>
          <w:szCs w:val="24"/>
          <w:lang w:eastAsia="pl-PL"/>
        </w:rPr>
      </w:pPr>
    </w:p>
    <w:p w:rsidR="00733D18" w:rsidRDefault="00733D18" w:rsidP="00733D18">
      <w:pPr>
        <w:spacing w:after="0" w:line="240" w:lineRule="auto"/>
        <w:rPr>
          <w:rFonts w:ascii="Arial Narrow" w:eastAsia="Times New Roman" w:hAnsi="Arial Narrow" w:cs="Arial Narrow"/>
          <w:sz w:val="24"/>
          <w:szCs w:val="24"/>
          <w:lang w:eastAsia="pl-PL"/>
        </w:rPr>
      </w:pPr>
    </w:p>
    <w:p w:rsidR="00733D18" w:rsidRDefault="00733D18" w:rsidP="00733D18">
      <w:pPr>
        <w:spacing w:after="0" w:line="240" w:lineRule="auto"/>
        <w:jc w:val="right"/>
        <w:rPr>
          <w:rFonts w:ascii="Arial Narrow" w:eastAsia="Times New Roman" w:hAnsi="Arial Narrow" w:cs="Arial Narrow"/>
          <w:sz w:val="24"/>
          <w:szCs w:val="24"/>
          <w:lang w:eastAsia="pl-PL"/>
        </w:rPr>
      </w:pPr>
    </w:p>
    <w:p w:rsidR="00733D18" w:rsidRDefault="00733D18" w:rsidP="00733D18">
      <w:pPr>
        <w:pageBreakBefore/>
        <w:spacing w:after="0" w:line="240" w:lineRule="auto"/>
      </w:pPr>
      <w:r>
        <w:rPr>
          <w:rFonts w:ascii="Arial" w:eastAsia="Times New Roman" w:hAnsi="Arial" w:cs="Arial"/>
          <w:b/>
          <w:bCs/>
          <w:i/>
          <w:sz w:val="24"/>
          <w:szCs w:val="24"/>
        </w:rPr>
        <w:lastRenderedPageBreak/>
        <w:t>Załącznik nr 2  do regulaminu rekrutacj</w:t>
      </w:r>
      <w:r>
        <w:rPr>
          <w:rFonts w:ascii="Arial" w:eastAsia="Times New Roman" w:hAnsi="Arial" w:cs="Arial"/>
          <w:b/>
          <w:i/>
          <w:sz w:val="24"/>
          <w:szCs w:val="24"/>
        </w:rPr>
        <w:t>i</w:t>
      </w:r>
    </w:p>
    <w:p w:rsidR="00733D18" w:rsidRDefault="00733D18" w:rsidP="00733D18">
      <w:pPr>
        <w:spacing w:after="60" w:line="240" w:lineRule="auto"/>
        <w:rPr>
          <w:rFonts w:ascii="Arial" w:eastAsia="Times New Roman" w:hAnsi="Arial" w:cs="Arial"/>
          <w:sz w:val="24"/>
          <w:szCs w:val="24"/>
          <w:lang w:eastAsia="pl-PL"/>
        </w:rPr>
      </w:pPr>
    </w:p>
    <w:p w:rsidR="00733D18" w:rsidRDefault="00733D18" w:rsidP="00733D18">
      <w:pPr>
        <w:jc w:val="center"/>
      </w:pPr>
      <w:r>
        <w:rPr>
          <w:rFonts w:ascii="Arial" w:hAnsi="Arial" w:cs="Arial"/>
          <w:b/>
          <w:sz w:val="20"/>
          <w:szCs w:val="20"/>
        </w:rPr>
        <w:t xml:space="preserve">OŚWIADCZENIE UCZESTNIKA PROJEKTU </w:t>
      </w:r>
    </w:p>
    <w:p w:rsidR="00733D18" w:rsidRDefault="00733D18" w:rsidP="00733D18">
      <w:pPr>
        <w:spacing w:after="120"/>
        <w:jc w:val="both"/>
      </w:pPr>
      <w:r>
        <w:rPr>
          <w:rFonts w:ascii="Arial" w:hAnsi="Arial" w:cs="Arial"/>
          <w:sz w:val="20"/>
          <w:szCs w:val="20"/>
        </w:rPr>
        <w:t xml:space="preserve">W związku z przystąpieniem do projektu pn. </w:t>
      </w:r>
      <w:r w:rsidRPr="002730B0">
        <w:rPr>
          <w:rFonts w:ascii="Cambria" w:hAnsi="Cambria" w:cs="Arial"/>
          <w:b/>
          <w:bCs/>
          <w:color w:val="222222"/>
          <w:sz w:val="24"/>
          <w:szCs w:val="24"/>
          <w:shd w:val="clear" w:color="auto" w:fill="FFFFFF"/>
        </w:rPr>
        <w:t xml:space="preserve">MP </w:t>
      </w:r>
      <w:proofErr w:type="spellStart"/>
      <w:r w:rsidRPr="002730B0">
        <w:rPr>
          <w:rFonts w:ascii="Cambria" w:hAnsi="Cambria" w:cs="Arial"/>
          <w:b/>
          <w:bCs/>
          <w:color w:val="222222"/>
          <w:sz w:val="24"/>
          <w:szCs w:val="24"/>
          <w:shd w:val="clear" w:color="auto" w:fill="FFFFFF"/>
        </w:rPr>
        <w:t>Health</w:t>
      </w:r>
      <w:proofErr w:type="spellEnd"/>
      <w:r w:rsidRPr="002730B0">
        <w:rPr>
          <w:rFonts w:ascii="Cambria" w:hAnsi="Cambria" w:cs="Arial"/>
          <w:b/>
          <w:bCs/>
          <w:color w:val="222222"/>
          <w:sz w:val="24"/>
          <w:szCs w:val="24"/>
          <w:shd w:val="clear" w:color="auto" w:fill="FFFFFF"/>
        </w:rPr>
        <w:t xml:space="preserve"> Direct</w:t>
      </w:r>
      <w:r>
        <w:rPr>
          <w:rFonts w:ascii="Arial" w:hAnsi="Arial" w:cs="Arial"/>
          <w:b/>
          <w:i/>
          <w:sz w:val="20"/>
          <w:szCs w:val="20"/>
        </w:rPr>
        <w:t xml:space="preserve"> </w:t>
      </w:r>
      <w:r>
        <w:rPr>
          <w:rFonts w:ascii="Arial" w:hAnsi="Arial" w:cs="Arial"/>
          <w:sz w:val="20"/>
          <w:szCs w:val="20"/>
        </w:rPr>
        <w:t>oświadczam, że przyjmuję do wiadomości, iż:</w:t>
      </w:r>
    </w:p>
    <w:p w:rsidR="00733D18" w:rsidRDefault="00733D18" w:rsidP="00733D18">
      <w:pPr>
        <w:numPr>
          <w:ilvl w:val="0"/>
          <w:numId w:val="1"/>
        </w:numPr>
        <w:spacing w:after="120"/>
        <w:jc w:val="both"/>
      </w:pPr>
      <w:r>
        <w:rPr>
          <w:rFonts w:ascii="Arial" w:hAnsi="Arial" w:cs="Arial"/>
          <w:sz w:val="20"/>
          <w:szCs w:val="20"/>
        </w:rPr>
        <w:t xml:space="preserve">Podstawę prawną przetwarzania moich danych osobowych stanowi art. 23 ust. 1 pkt 2 lub art. 27 ust. 2 pkt 2 ustawy z dnia 29 sierpnia 1997 r. o ochronie danych osobowych (Dz. U. z 2014r. poz. 1182, z </w:t>
      </w:r>
      <w:proofErr w:type="spellStart"/>
      <w:r>
        <w:rPr>
          <w:rFonts w:ascii="Arial" w:hAnsi="Arial" w:cs="Arial"/>
          <w:sz w:val="20"/>
          <w:szCs w:val="20"/>
        </w:rPr>
        <w:t>późn</w:t>
      </w:r>
      <w:proofErr w:type="spellEnd"/>
      <w:r>
        <w:rPr>
          <w:rFonts w:ascii="Arial" w:hAnsi="Arial" w:cs="Arial"/>
          <w:sz w:val="20"/>
          <w:szCs w:val="20"/>
        </w:rPr>
        <w:t xml:space="preserve">. zm.) –dane osobowe są niezbędne dla realizacji projektu </w:t>
      </w:r>
      <w:r w:rsidRPr="002730B0">
        <w:rPr>
          <w:rFonts w:ascii="Cambria" w:hAnsi="Cambria" w:cs="Arial"/>
          <w:b/>
          <w:bCs/>
          <w:color w:val="222222"/>
          <w:sz w:val="24"/>
          <w:szCs w:val="24"/>
          <w:shd w:val="clear" w:color="auto" w:fill="FFFFFF"/>
        </w:rPr>
        <w:t xml:space="preserve">MP </w:t>
      </w:r>
      <w:proofErr w:type="spellStart"/>
      <w:r w:rsidRPr="002730B0">
        <w:rPr>
          <w:rFonts w:ascii="Cambria" w:hAnsi="Cambria" w:cs="Arial"/>
          <w:b/>
          <w:bCs/>
          <w:color w:val="222222"/>
          <w:sz w:val="24"/>
          <w:szCs w:val="24"/>
          <w:shd w:val="clear" w:color="auto" w:fill="FFFFFF"/>
        </w:rPr>
        <w:t>Health</w:t>
      </w:r>
      <w:proofErr w:type="spellEnd"/>
      <w:r w:rsidRPr="002730B0">
        <w:rPr>
          <w:rFonts w:ascii="Cambria" w:hAnsi="Cambria" w:cs="Arial"/>
          <w:b/>
          <w:bCs/>
          <w:color w:val="222222"/>
          <w:sz w:val="24"/>
          <w:szCs w:val="24"/>
          <w:shd w:val="clear" w:color="auto" w:fill="FFFFFF"/>
        </w:rPr>
        <w:t xml:space="preserve"> Direct</w:t>
      </w:r>
      <w:r>
        <w:rPr>
          <w:rFonts w:ascii="Arial" w:hAnsi="Arial" w:cs="Arial"/>
          <w:sz w:val="20"/>
          <w:szCs w:val="20"/>
        </w:rPr>
        <w:t xml:space="preserve">. </w:t>
      </w:r>
    </w:p>
    <w:p w:rsidR="00733D18" w:rsidRDefault="00733D18" w:rsidP="00733D18">
      <w:pPr>
        <w:numPr>
          <w:ilvl w:val="0"/>
          <w:numId w:val="1"/>
        </w:numPr>
        <w:spacing w:after="120"/>
        <w:jc w:val="both"/>
      </w:pPr>
      <w:r>
        <w:rPr>
          <w:rFonts w:ascii="Arial" w:hAnsi="Arial" w:cs="Arial"/>
          <w:sz w:val="20"/>
          <w:szCs w:val="20"/>
        </w:rPr>
        <w:t>Moje dane osobowe będą przetwarzane wyłącznie w celu realizacji projektu</w:t>
      </w:r>
      <w:r>
        <w:rPr>
          <w:rFonts w:ascii="Arial" w:hAnsi="Arial" w:cs="Arial"/>
          <w:b/>
          <w:i/>
          <w:sz w:val="20"/>
          <w:szCs w:val="20"/>
        </w:rPr>
        <w:t xml:space="preserve"> </w:t>
      </w:r>
      <w:r w:rsidRPr="002730B0">
        <w:rPr>
          <w:rFonts w:ascii="Cambria" w:hAnsi="Cambria" w:cs="Arial"/>
          <w:b/>
          <w:bCs/>
          <w:color w:val="222222"/>
          <w:sz w:val="24"/>
          <w:szCs w:val="24"/>
          <w:shd w:val="clear" w:color="auto" w:fill="FFFFFF"/>
        </w:rPr>
        <w:t xml:space="preserve">MP </w:t>
      </w:r>
      <w:proofErr w:type="spellStart"/>
      <w:r w:rsidRPr="002730B0">
        <w:rPr>
          <w:rFonts w:ascii="Cambria" w:hAnsi="Cambria" w:cs="Arial"/>
          <w:b/>
          <w:bCs/>
          <w:color w:val="222222"/>
          <w:sz w:val="24"/>
          <w:szCs w:val="24"/>
          <w:shd w:val="clear" w:color="auto" w:fill="FFFFFF"/>
        </w:rPr>
        <w:t>Health</w:t>
      </w:r>
      <w:proofErr w:type="spellEnd"/>
      <w:r w:rsidRPr="002730B0">
        <w:rPr>
          <w:rFonts w:ascii="Cambria" w:hAnsi="Cambria" w:cs="Arial"/>
          <w:b/>
          <w:bCs/>
          <w:color w:val="222222"/>
          <w:sz w:val="24"/>
          <w:szCs w:val="24"/>
          <w:shd w:val="clear" w:color="auto" w:fill="FFFFFF"/>
        </w:rPr>
        <w:t xml:space="preserve"> Direct</w:t>
      </w:r>
      <w:r>
        <w:rPr>
          <w:rFonts w:ascii="Arial" w:hAnsi="Arial" w:cs="Arial"/>
          <w:sz w:val="20"/>
          <w:szCs w:val="20"/>
        </w:rPr>
        <w:t xml:space="preserve"> w szczególności potwierdzenia kwalifikowalności wydatków, udzielenia wsparcia, monitoringu, ewaluacji, kontroli, audytu i sprawozdawczości oraz działań informacyjno-promocyjnych. </w:t>
      </w:r>
    </w:p>
    <w:p w:rsidR="00733D18" w:rsidRDefault="00733D18" w:rsidP="00733D18">
      <w:pPr>
        <w:numPr>
          <w:ilvl w:val="0"/>
          <w:numId w:val="1"/>
        </w:numPr>
        <w:spacing w:after="120"/>
        <w:jc w:val="both"/>
      </w:pPr>
      <w:r>
        <w:rPr>
          <w:rFonts w:ascii="Arial" w:hAnsi="Arial" w:cs="Arial"/>
          <w:sz w:val="20"/>
          <w:szCs w:val="20"/>
        </w:rPr>
        <w:t xml:space="preserve">Moje dane osobowe zostały powierzone do przetwarzania Instytucji Zarządzającej,  beneficjentowi realizującemu projekt - </w:t>
      </w:r>
      <w:r>
        <w:rPr>
          <w:rFonts w:ascii="Arial" w:hAnsi="Arial" w:cs="Arial"/>
          <w:b/>
          <w:i/>
          <w:sz w:val="20"/>
          <w:szCs w:val="20"/>
        </w:rPr>
        <w:t xml:space="preserve">Fundacja Rozwoju Systemu Edukacji, Al. Jerozolimskie 142A , 02-305 Warszawa </w:t>
      </w:r>
      <w:r>
        <w:rPr>
          <w:rFonts w:ascii="Arial" w:hAnsi="Arial" w:cs="Arial"/>
          <w:sz w:val="20"/>
          <w:szCs w:val="20"/>
        </w:rPr>
        <w:t>oraz podmiotom, które na zlecenie beneficjenta uczestniczą w realizacji projektu – (nazwa i adres ww. podmiotów):</w:t>
      </w:r>
    </w:p>
    <w:p w:rsidR="00733D18" w:rsidRDefault="00733D18" w:rsidP="00733D18">
      <w:pPr>
        <w:pStyle w:val="Akapitzlist"/>
        <w:numPr>
          <w:ilvl w:val="0"/>
          <w:numId w:val="2"/>
        </w:numPr>
        <w:spacing w:after="120" w:line="240" w:lineRule="auto"/>
        <w:jc w:val="both"/>
      </w:pPr>
      <w:r>
        <w:rPr>
          <w:rFonts w:ascii="Arial" w:hAnsi="Arial" w:cs="Arial"/>
          <w:b/>
          <w:sz w:val="20"/>
          <w:szCs w:val="20"/>
        </w:rPr>
        <w:t xml:space="preserve">Zespół Szkół Agrotechniczno – Ekonomicznych im Komisji Edukacji Narodowej w Weryni </w:t>
      </w:r>
    </w:p>
    <w:p w:rsidR="00733D18" w:rsidRDefault="00733D18" w:rsidP="00733D18">
      <w:pPr>
        <w:spacing w:after="120" w:line="240" w:lineRule="auto"/>
        <w:ind w:left="732" w:firstLine="348"/>
        <w:jc w:val="both"/>
      </w:pPr>
      <w:r>
        <w:rPr>
          <w:rFonts w:ascii="Arial" w:hAnsi="Arial" w:cs="Arial"/>
          <w:b/>
          <w:sz w:val="20"/>
          <w:szCs w:val="20"/>
        </w:rPr>
        <w:t>Werynia 501 36-100 Kolbuszowa</w:t>
      </w:r>
    </w:p>
    <w:p w:rsidR="00733D18" w:rsidRDefault="00733D18" w:rsidP="00733D18">
      <w:pPr>
        <w:pStyle w:val="Akapitzlist"/>
        <w:spacing w:after="120" w:line="240" w:lineRule="auto"/>
        <w:ind w:left="1080"/>
        <w:jc w:val="both"/>
        <w:rPr>
          <w:rFonts w:ascii="Arial" w:hAnsi="Arial" w:cs="Arial"/>
          <w:b/>
          <w:sz w:val="20"/>
          <w:szCs w:val="20"/>
          <w:lang w:val="en-US"/>
        </w:rPr>
      </w:pPr>
    </w:p>
    <w:p w:rsidR="00733D18" w:rsidRDefault="00733D18" w:rsidP="00733D18">
      <w:pPr>
        <w:pStyle w:val="Akapitzlist"/>
        <w:numPr>
          <w:ilvl w:val="0"/>
          <w:numId w:val="1"/>
        </w:numPr>
        <w:spacing w:after="120"/>
        <w:jc w:val="both"/>
      </w:pPr>
      <w:r>
        <w:rPr>
          <w:rFonts w:ascii="Arial" w:hAnsi="Arial" w:cs="Arial"/>
          <w:sz w:val="20"/>
          <w:szCs w:val="20"/>
        </w:rPr>
        <w:t xml:space="preserve">Moje dane osobowe mogą zostać przekazane podmiotom realizującym badania ewaluacyjne na zlecenie Instytucji Zarządzającej lub beneficjenta. Moje dane osobowe mogą zostać również powierzone specjalistycznym firmom, realizującym na zlecenie Instytucji Zarządzającej oraz beneficjenta kontrole i audyt. </w:t>
      </w:r>
    </w:p>
    <w:p w:rsidR="00733D18" w:rsidRDefault="00733D18" w:rsidP="00733D18">
      <w:pPr>
        <w:numPr>
          <w:ilvl w:val="0"/>
          <w:numId w:val="1"/>
        </w:numPr>
        <w:spacing w:after="120"/>
        <w:jc w:val="both"/>
      </w:pPr>
      <w:r>
        <w:rPr>
          <w:rFonts w:ascii="Arial" w:hAnsi="Arial" w:cs="Arial"/>
          <w:sz w:val="20"/>
          <w:szCs w:val="20"/>
        </w:rPr>
        <w:t>Podanie danych jest dobrowolne, aczkolwiek odmowa ich podania jest równoznaczna z brakiem możliwości udzielenia wsparcia w ramach projektu.</w:t>
      </w:r>
    </w:p>
    <w:p w:rsidR="00733D18" w:rsidRDefault="00733D18" w:rsidP="00733D18">
      <w:pPr>
        <w:numPr>
          <w:ilvl w:val="0"/>
          <w:numId w:val="1"/>
        </w:numPr>
        <w:spacing w:after="120"/>
        <w:jc w:val="both"/>
      </w:pPr>
      <w:r>
        <w:rPr>
          <w:rFonts w:ascii="Arial" w:hAnsi="Arial" w:cs="Arial"/>
          <w:sz w:val="20"/>
          <w:szCs w:val="20"/>
        </w:rPr>
        <w:t>Mam prawo dostępu do treści swoich danych i ich poprawiania.</w:t>
      </w:r>
    </w:p>
    <w:p w:rsidR="00733D18" w:rsidRDefault="00733D18" w:rsidP="00733D18">
      <w:pPr>
        <w:spacing w:after="60"/>
        <w:ind w:left="357"/>
        <w:jc w:val="both"/>
        <w:rPr>
          <w:rFonts w:ascii="Arial" w:hAnsi="Arial" w:cs="Arial"/>
          <w:sz w:val="20"/>
          <w:szCs w:val="20"/>
        </w:rPr>
      </w:pPr>
    </w:p>
    <w:tbl>
      <w:tblPr>
        <w:tblW w:w="0" w:type="auto"/>
        <w:tblLayout w:type="fixed"/>
        <w:tblLook w:val="0000" w:firstRow="0" w:lastRow="0" w:firstColumn="0" w:lastColumn="0" w:noHBand="0" w:noVBand="0"/>
      </w:tblPr>
      <w:tblGrid>
        <w:gridCol w:w="4248"/>
        <w:gridCol w:w="4964"/>
      </w:tblGrid>
      <w:tr w:rsidR="00733D18" w:rsidTr="006128D2">
        <w:tc>
          <w:tcPr>
            <w:tcW w:w="4248" w:type="dxa"/>
            <w:shd w:val="clear" w:color="auto" w:fill="auto"/>
          </w:tcPr>
          <w:p w:rsidR="00733D18" w:rsidRDefault="00733D18" w:rsidP="006128D2">
            <w:pPr>
              <w:spacing w:after="60"/>
            </w:pPr>
            <w:r>
              <w:rPr>
                <w:rFonts w:ascii="Arial" w:hAnsi="Arial" w:cs="Arial"/>
                <w:sz w:val="20"/>
                <w:szCs w:val="20"/>
              </w:rPr>
              <w:t>…..………………………………………</w:t>
            </w:r>
          </w:p>
        </w:tc>
        <w:tc>
          <w:tcPr>
            <w:tcW w:w="4964" w:type="dxa"/>
            <w:shd w:val="clear" w:color="auto" w:fill="auto"/>
          </w:tcPr>
          <w:p w:rsidR="00733D18" w:rsidRDefault="00733D18" w:rsidP="006128D2">
            <w:pPr>
              <w:spacing w:after="60"/>
              <w:jc w:val="right"/>
            </w:pPr>
            <w:r>
              <w:rPr>
                <w:rFonts w:ascii="Arial" w:hAnsi="Arial" w:cs="Arial"/>
                <w:sz w:val="20"/>
                <w:szCs w:val="20"/>
              </w:rPr>
              <w:t>………………………………………………………</w:t>
            </w:r>
          </w:p>
        </w:tc>
      </w:tr>
      <w:tr w:rsidR="00733D18" w:rsidTr="006128D2">
        <w:tc>
          <w:tcPr>
            <w:tcW w:w="4248" w:type="dxa"/>
            <w:shd w:val="clear" w:color="auto" w:fill="auto"/>
          </w:tcPr>
          <w:p w:rsidR="00733D18" w:rsidRDefault="00733D18" w:rsidP="006128D2">
            <w:pPr>
              <w:spacing w:after="60"/>
            </w:pPr>
            <w:r>
              <w:rPr>
                <w:rFonts w:ascii="Arial" w:hAnsi="Arial" w:cs="Arial"/>
                <w:i/>
                <w:sz w:val="20"/>
                <w:szCs w:val="20"/>
              </w:rPr>
              <w:t>MIEJSCOWOŚĆ I DATA</w:t>
            </w:r>
          </w:p>
        </w:tc>
        <w:tc>
          <w:tcPr>
            <w:tcW w:w="4964" w:type="dxa"/>
            <w:shd w:val="clear" w:color="auto" w:fill="auto"/>
          </w:tcPr>
          <w:p w:rsidR="00733D18" w:rsidRDefault="00733D18" w:rsidP="006128D2">
            <w:pPr>
              <w:spacing w:after="60"/>
              <w:jc w:val="right"/>
              <w:rPr>
                <w:rFonts w:ascii="Arial" w:hAnsi="Arial" w:cs="Arial"/>
                <w:sz w:val="24"/>
                <w:szCs w:val="24"/>
              </w:rPr>
            </w:pPr>
            <w:r>
              <w:rPr>
                <w:rFonts w:ascii="Arial" w:hAnsi="Arial" w:cs="Arial"/>
                <w:i/>
                <w:sz w:val="20"/>
                <w:szCs w:val="20"/>
              </w:rPr>
              <w:t>CZYTELNY PODPIS UCZESTNIKA PROJEKTU</w:t>
            </w:r>
            <w:r>
              <w:rPr>
                <w:rStyle w:val="Odwoanieprzypisudolnego"/>
                <w:rFonts w:ascii="Arial" w:hAnsi="Arial" w:cs="Arial"/>
                <w:i/>
                <w:sz w:val="20"/>
                <w:szCs w:val="20"/>
              </w:rPr>
              <w:footnoteReference w:customMarkFollows="1" w:id="1"/>
              <w:t>*</w:t>
            </w:r>
          </w:p>
        </w:tc>
      </w:tr>
    </w:tbl>
    <w:p w:rsidR="00733D18" w:rsidRDefault="00733D18" w:rsidP="00733D18"/>
    <w:p w:rsidR="00ED5D51" w:rsidRDefault="00ED5D51">
      <w:bookmarkStart w:id="0" w:name="_GoBack"/>
      <w:bookmarkEnd w:id="0"/>
    </w:p>
    <w:sectPr w:rsidR="00ED5D51">
      <w:headerReference w:type="even" r:id="rId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0A19" w:rsidRDefault="00230A19" w:rsidP="00733D18">
      <w:pPr>
        <w:spacing w:after="0" w:line="240" w:lineRule="auto"/>
      </w:pPr>
      <w:r>
        <w:separator/>
      </w:r>
    </w:p>
  </w:endnote>
  <w:endnote w:type="continuationSeparator" w:id="0">
    <w:p w:rsidR="00230A19" w:rsidRDefault="00230A19" w:rsidP="00733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polonia TT">
    <w:altName w:val="Cambria Math"/>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E8B" w:rsidRPr="00CD1FC4" w:rsidRDefault="00230A19">
    <w:pPr>
      <w:pStyle w:val="Nagwek"/>
      <w:rPr>
        <w:lang w:val="pl-PL"/>
      </w:rPr>
    </w:pPr>
    <w:r>
      <w:rPr>
        <w:rFonts w:ascii="Apolonia TT" w:hAnsi="Apolonia TT" w:cs="Apolonia TT"/>
      </w:rPr>
      <w:tab/>
    </w:r>
    <w:r w:rsidRPr="002730B0">
      <w:rPr>
        <w:rFonts w:ascii="Cambria" w:hAnsi="Cambria" w:cs="Arial"/>
        <w:b/>
        <w:bCs/>
        <w:color w:val="222222"/>
        <w:sz w:val="24"/>
        <w:szCs w:val="24"/>
        <w:shd w:val="clear" w:color="auto" w:fill="FFFFFF"/>
      </w:rPr>
      <w:t xml:space="preserve">MP </w:t>
    </w:r>
    <w:proofErr w:type="spellStart"/>
    <w:r w:rsidRPr="002730B0">
      <w:rPr>
        <w:rFonts w:ascii="Cambria" w:hAnsi="Cambria" w:cs="Arial"/>
        <w:b/>
        <w:bCs/>
        <w:color w:val="222222"/>
        <w:sz w:val="24"/>
        <w:szCs w:val="24"/>
        <w:shd w:val="clear" w:color="auto" w:fill="FFFFFF"/>
      </w:rPr>
      <w:t>Health</w:t>
    </w:r>
    <w:proofErr w:type="spellEnd"/>
    <w:r w:rsidRPr="002730B0">
      <w:rPr>
        <w:rFonts w:ascii="Cambria" w:hAnsi="Cambria" w:cs="Arial"/>
        <w:b/>
        <w:bCs/>
        <w:color w:val="222222"/>
        <w:sz w:val="24"/>
        <w:szCs w:val="24"/>
        <w:shd w:val="clear" w:color="auto" w:fill="FFFFFF"/>
      </w:rPr>
      <w:t xml:space="preserve"> Direct</w:t>
    </w:r>
  </w:p>
  <w:p w:rsidR="00344E8B" w:rsidRDefault="00230A19">
    <w:pPr>
      <w:pStyle w:val="Stopka"/>
      <w:jc w:val="center"/>
    </w:pPr>
    <w:r>
      <w:rPr>
        <w:rFonts w:ascii="Arial" w:hAnsi="Arial" w:cs="Arial"/>
      </w:rPr>
      <w:t xml:space="preserve">Projekt realizowany przez  Zespół Szkół Agrotechniczno-Ekonomicznych </w:t>
    </w:r>
    <w:r>
      <w:rPr>
        <w:rFonts w:ascii="Arial" w:hAnsi="Arial" w:cs="Arial"/>
      </w:rPr>
      <w:br/>
      <w:t>im. Komisji Edukacji Narodowej w Weryni</w:t>
    </w:r>
  </w:p>
  <w:p w:rsidR="00344E8B" w:rsidRDefault="00230A19">
    <w:pPr>
      <w:pStyle w:val="Stopka"/>
      <w:jc w:val="center"/>
    </w:pPr>
    <w:r>
      <w:rPr>
        <w:rFonts w:ascii="Arial" w:hAnsi="Arial" w:cs="Arial"/>
        <w:b/>
      </w:rPr>
      <w:t>_____________________________</w:t>
    </w:r>
  </w:p>
  <w:p w:rsidR="00344E8B" w:rsidRDefault="00230A19">
    <w:pPr>
      <w:pStyle w:val="Stopka"/>
      <w:jc w:val="center"/>
    </w:pPr>
    <w:r>
      <w:rPr>
        <w:rFonts w:ascii="Arial" w:hAnsi="Arial" w:cs="Arial"/>
        <w:sz w:val="18"/>
        <w:szCs w:val="18"/>
      </w:rPr>
      <w:t>Werynia 501, 36-100 Kolbuszowa</w:t>
    </w:r>
  </w:p>
  <w:p w:rsidR="00344E8B" w:rsidRDefault="00230A19">
    <w:pPr>
      <w:pStyle w:val="Stopka"/>
      <w:tabs>
        <w:tab w:val="clear" w:pos="4536"/>
        <w:tab w:val="left" w:pos="1020"/>
        <w:tab w:val="center" w:pos="4535"/>
      </w:tabs>
    </w:pPr>
    <w:r>
      <w:rPr>
        <w:rFonts w:ascii="Arial" w:hAnsi="Arial" w:cs="Arial"/>
        <w:sz w:val="18"/>
        <w:szCs w:val="18"/>
      </w:rPr>
      <w:tab/>
    </w:r>
    <w:r>
      <w:rPr>
        <w:rFonts w:ascii="Arial" w:hAnsi="Arial" w:cs="Arial"/>
        <w:sz w:val="18"/>
        <w:szCs w:val="18"/>
      </w:rPr>
      <w:tab/>
      <w:t>www.zswerynia.pl     e-mail zswerynia</w:t>
    </w:r>
    <w:r>
      <w:rPr>
        <w:rFonts w:ascii="Arial" w:hAnsi="Arial" w:cs="Arial"/>
        <w:sz w:val="18"/>
        <w:szCs w:val="18"/>
      </w:rPr>
      <w:t>@zswerynia.pl</w:t>
    </w:r>
  </w:p>
  <w:p w:rsidR="00344E8B" w:rsidRDefault="00230A19">
    <w:pPr>
      <w:pStyle w:val="Stopka"/>
      <w:jc w:val="center"/>
    </w:pPr>
    <w:r>
      <w:rPr>
        <w:rFonts w:ascii="Arial" w:hAnsi="Arial" w:cs="Arial"/>
        <w:sz w:val="18"/>
        <w:szCs w:val="18"/>
        <w:lang w:val="fr-FR"/>
      </w:rPr>
      <w:t xml:space="preserve">tel. 17 227 14 41 </w:t>
    </w:r>
  </w:p>
  <w:p w:rsidR="00344E8B" w:rsidRDefault="00230A19">
    <w:pPr>
      <w:pStyle w:val="Stopka"/>
      <w:rPr>
        <w:rFonts w:ascii="Arial" w:hAnsi="Arial" w:cs="Arial"/>
        <w:sz w:val="18"/>
        <w:szCs w:val="18"/>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0A19" w:rsidRDefault="00230A19" w:rsidP="00733D18">
      <w:pPr>
        <w:spacing w:after="0" w:line="240" w:lineRule="auto"/>
      </w:pPr>
      <w:r>
        <w:separator/>
      </w:r>
    </w:p>
  </w:footnote>
  <w:footnote w:type="continuationSeparator" w:id="0">
    <w:p w:rsidR="00230A19" w:rsidRDefault="00230A19" w:rsidP="00733D18">
      <w:pPr>
        <w:spacing w:after="0" w:line="240" w:lineRule="auto"/>
      </w:pPr>
      <w:r>
        <w:continuationSeparator/>
      </w:r>
    </w:p>
  </w:footnote>
  <w:footnote w:id="1">
    <w:p w:rsidR="00733D18" w:rsidRDefault="00733D18" w:rsidP="00733D18">
      <w:pPr>
        <w:pStyle w:val="Tekstprzypisudolnego"/>
        <w:jc w:val="both"/>
      </w:pPr>
      <w:r>
        <w:rPr>
          <w:rStyle w:val="Znakiprzypiswdolnych"/>
          <w:rFonts w:ascii="Arial" w:hAnsi="Arial"/>
        </w:rPr>
        <w:t>*</w:t>
      </w:r>
      <w:r>
        <w:rPr>
          <w:rFonts w:ascii="Verdana" w:hAnsi="Verdana" w:cs="Verdana"/>
          <w:i/>
          <w:sz w:val="14"/>
          <w:szCs w:val="14"/>
        </w:rPr>
        <w:t xml:space="preserve"> </w:t>
      </w:r>
      <w:r>
        <w:rPr>
          <w:rFonts w:ascii="Verdana" w:hAnsi="Verdana" w:cs="Verdana"/>
          <w:sz w:val="14"/>
          <w:szCs w:val="14"/>
        </w:rPr>
        <w:t>W przypadku deklaracji uczestnictwa osoby małoletniej oświadczenie powinno zostać podpisane również przez jej prawnego opiekuna.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E8B" w:rsidRPr="00F17F32" w:rsidRDefault="00733D18" w:rsidP="007F5439">
    <w:pPr>
      <w:pStyle w:val="Nagwek"/>
      <w:tabs>
        <w:tab w:val="clear" w:pos="4536"/>
        <w:tab w:val="clear" w:pos="9072"/>
        <w:tab w:val="left" w:pos="4320"/>
        <w:tab w:val="left" w:pos="5397"/>
      </w:tabs>
      <w:rPr>
        <w:lang w:val="pl-PL"/>
      </w:rPr>
    </w:pPr>
    <w:r>
      <w:rPr>
        <w:noProof/>
      </w:rPr>
      <w:drawing>
        <wp:anchor distT="0" distB="0" distL="114935" distR="114935" simplePos="0" relativeHeight="251659264" behindDoc="1" locked="0" layoutInCell="1" allowOverlap="1">
          <wp:simplePos x="0" y="0"/>
          <wp:positionH relativeFrom="column">
            <wp:posOffset>2108200</wp:posOffset>
          </wp:positionH>
          <wp:positionV relativeFrom="paragraph">
            <wp:posOffset>80010</wp:posOffset>
          </wp:positionV>
          <wp:extent cx="1082675" cy="1006475"/>
          <wp:effectExtent l="0" t="0" r="3175" b="317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1" t="-21" r="-21" b="-21"/>
                  <a:stretch>
                    <a:fillRect/>
                  </a:stretch>
                </pic:blipFill>
                <pic:spPr bwMode="auto">
                  <a:xfrm>
                    <a:off x="0" y="0"/>
                    <a:ext cx="1082675" cy="10064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val="pl-PL"/>
      </w:rPr>
      <w:drawing>
        <wp:inline distT="0" distB="0" distL="0" distR="0">
          <wp:extent cx="1386205" cy="1085850"/>
          <wp:effectExtent l="0" t="0" r="4445" b="0"/>
          <wp:docPr id="2" name="Obraz 2" descr="PL V Współfinansowane przez Unię Europejską_P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 V Współfinansowane przez Unię Europejską_POS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6205" cy="1085850"/>
                  </a:xfrm>
                  <a:prstGeom prst="rect">
                    <a:avLst/>
                  </a:prstGeom>
                  <a:noFill/>
                  <a:ln>
                    <a:noFill/>
                  </a:ln>
                </pic:spPr>
              </pic:pic>
            </a:graphicData>
          </a:graphic>
        </wp:inline>
      </w:drawing>
    </w:r>
    <w:r w:rsidR="00230A19">
      <w:rPr>
        <w:lang w:val="pl-PL"/>
      </w:rPr>
      <w:tab/>
    </w:r>
    <w:r w:rsidR="00230A19">
      <w:rPr>
        <w:lang w:val="pl-PL"/>
      </w:rPr>
      <w:tab/>
    </w:r>
    <w:r w:rsidR="00230A19">
      <w:rPr>
        <w:lang w:val="pl-PL"/>
      </w:rPr>
      <w:tab/>
    </w:r>
    <w:r w:rsidR="00230A19">
      <w:rPr>
        <w:lang w:val="pl-PL"/>
      </w:rPr>
      <w:tab/>
    </w:r>
    <w:r w:rsidRPr="00F17F32">
      <w:rPr>
        <w:noProof/>
        <w:lang w:val="pl-PL" w:eastAsia="pl-PL"/>
      </w:rPr>
      <w:drawing>
        <wp:inline distT="0" distB="0" distL="0" distR="0">
          <wp:extent cx="1176655" cy="1152525"/>
          <wp:effectExtent l="0" t="0" r="0" b="0"/>
          <wp:docPr id="1" name="Obraz 1" descr="C:\Users\Komputer\Desktop\MP 2022\Loga do MP\logo Kamil 1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mputer\Desktop\MP 2022\Loga do MP\logo Kamil 1az.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6655" cy="1152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Arial Narrow" w:hAnsi="Arial Narrow" w:cs="Arial"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7"/>
    <w:multiLevelType w:val="singleLevel"/>
    <w:tmpl w:val="00000007"/>
    <w:name w:val="WW8Num7"/>
    <w:lvl w:ilvl="0">
      <w:start w:val="1"/>
      <w:numFmt w:val="lowerLetter"/>
      <w:lvlText w:val="%1)"/>
      <w:lvlJc w:val="left"/>
      <w:pPr>
        <w:tabs>
          <w:tab w:val="num" w:pos="0"/>
        </w:tabs>
        <w:ind w:left="1080" w:hanging="360"/>
      </w:pPr>
    </w:lvl>
  </w:abstractNum>
  <w:abstractNum w:abstractNumId="2" w15:restartNumberingAfterBreak="0">
    <w:nsid w:val="0000000C"/>
    <w:multiLevelType w:val="singleLevel"/>
    <w:tmpl w:val="0000000C"/>
    <w:name w:val="WW8Num12"/>
    <w:lvl w:ilvl="0">
      <w:start w:val="1"/>
      <w:numFmt w:val="decimal"/>
      <w:lvlText w:val="%1."/>
      <w:lvlJc w:val="left"/>
      <w:pPr>
        <w:tabs>
          <w:tab w:val="num" w:pos="0"/>
        </w:tabs>
        <w:ind w:left="720" w:hanging="360"/>
      </w:pPr>
      <w:rPr>
        <w:rFonts w:ascii="Arial Narrow" w:eastAsia="Times New Roman" w:hAnsi="Arial Narrow" w:cs="Arial Narrow" w:hint="default"/>
        <w:sz w:val="18"/>
        <w:lang w:eastAsia="pl-P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D18"/>
    <w:rsid w:val="00230A19"/>
    <w:rsid w:val="00733D18"/>
    <w:rsid w:val="00ED5D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6E11EC-85B9-4D87-9F99-79DD2945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33D18"/>
    <w:pPr>
      <w:suppressAutoHyphens/>
      <w:spacing w:after="200" w:line="276" w:lineRule="auto"/>
    </w:pPr>
    <w:rPr>
      <w:rFonts w:ascii="Calibri" w:eastAsia="Calibri" w:hAnsi="Calibri" w:cs="Times New Roman"/>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733D18"/>
    <w:rPr>
      <w:vertAlign w:val="superscript"/>
    </w:rPr>
  </w:style>
  <w:style w:type="character" w:styleId="Odwoanieprzypisudolnego">
    <w:name w:val="footnote reference"/>
    <w:rsid w:val="00733D18"/>
    <w:rPr>
      <w:vertAlign w:val="superscript"/>
    </w:rPr>
  </w:style>
  <w:style w:type="paragraph" w:styleId="Akapitzlist">
    <w:name w:val="List Paragraph"/>
    <w:basedOn w:val="Normalny"/>
    <w:qFormat/>
    <w:rsid w:val="00733D18"/>
    <w:pPr>
      <w:ind w:left="720"/>
      <w:contextualSpacing/>
    </w:pPr>
  </w:style>
  <w:style w:type="paragraph" w:styleId="Nagwek">
    <w:name w:val="header"/>
    <w:basedOn w:val="Normalny"/>
    <w:link w:val="NagwekZnak"/>
    <w:rsid w:val="00733D18"/>
    <w:pPr>
      <w:tabs>
        <w:tab w:val="center" w:pos="4536"/>
        <w:tab w:val="right" w:pos="9072"/>
      </w:tabs>
      <w:spacing w:after="0" w:line="240" w:lineRule="auto"/>
    </w:pPr>
    <w:rPr>
      <w:sz w:val="20"/>
      <w:szCs w:val="20"/>
      <w:lang w:val="x-none"/>
    </w:rPr>
  </w:style>
  <w:style w:type="character" w:customStyle="1" w:styleId="NagwekZnak">
    <w:name w:val="Nagłówek Znak"/>
    <w:basedOn w:val="Domylnaczcionkaakapitu"/>
    <w:link w:val="Nagwek"/>
    <w:rsid w:val="00733D18"/>
    <w:rPr>
      <w:rFonts w:ascii="Calibri" w:eastAsia="Calibri" w:hAnsi="Calibri" w:cs="Times New Roman"/>
      <w:sz w:val="20"/>
      <w:szCs w:val="20"/>
      <w:lang w:val="x-none" w:eastAsia="zh-CN"/>
    </w:rPr>
  </w:style>
  <w:style w:type="paragraph" w:styleId="Stopka">
    <w:name w:val="footer"/>
    <w:basedOn w:val="Normalny"/>
    <w:link w:val="StopkaZnak"/>
    <w:rsid w:val="00733D18"/>
    <w:pPr>
      <w:tabs>
        <w:tab w:val="center" w:pos="4536"/>
        <w:tab w:val="right" w:pos="9072"/>
      </w:tabs>
      <w:spacing w:after="0" w:line="240" w:lineRule="auto"/>
    </w:pPr>
    <w:rPr>
      <w:sz w:val="20"/>
      <w:szCs w:val="20"/>
      <w:lang w:val="x-none"/>
    </w:rPr>
  </w:style>
  <w:style w:type="character" w:customStyle="1" w:styleId="StopkaZnak">
    <w:name w:val="Stopka Znak"/>
    <w:basedOn w:val="Domylnaczcionkaakapitu"/>
    <w:link w:val="Stopka"/>
    <w:rsid w:val="00733D18"/>
    <w:rPr>
      <w:rFonts w:ascii="Calibri" w:eastAsia="Calibri" w:hAnsi="Calibri" w:cs="Times New Roman"/>
      <w:sz w:val="20"/>
      <w:szCs w:val="20"/>
      <w:lang w:val="x-none" w:eastAsia="zh-CN"/>
    </w:rPr>
  </w:style>
  <w:style w:type="paragraph" w:styleId="Tekstprzypisudolnego">
    <w:name w:val="footnote text"/>
    <w:basedOn w:val="Normalny"/>
    <w:link w:val="TekstprzypisudolnegoZnak"/>
    <w:rsid w:val="00733D18"/>
    <w:rPr>
      <w:sz w:val="20"/>
      <w:szCs w:val="20"/>
      <w:lang w:val="x-none"/>
    </w:rPr>
  </w:style>
  <w:style w:type="character" w:customStyle="1" w:styleId="TekstprzypisudolnegoZnak">
    <w:name w:val="Tekst przypisu dolnego Znak"/>
    <w:basedOn w:val="Domylnaczcionkaakapitu"/>
    <w:link w:val="Tekstprzypisudolnego"/>
    <w:rsid w:val="00733D18"/>
    <w:rPr>
      <w:rFonts w:ascii="Calibri" w:eastAsia="Calibri" w:hAnsi="Calibri" w:cs="Times New Roman"/>
      <w:sz w:val="20"/>
      <w:szCs w:val="20"/>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468</Words>
  <Characters>2812</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Komputer</dc:creator>
  <cp:keywords/>
  <dc:description/>
  <cp:lastModifiedBy>Komputer</cp:lastModifiedBy>
  <cp:revision>1</cp:revision>
  <dcterms:created xsi:type="dcterms:W3CDTF">2022-12-13T20:47:00Z</dcterms:created>
  <dcterms:modified xsi:type="dcterms:W3CDTF">2022-12-13T20:48:00Z</dcterms:modified>
</cp:coreProperties>
</file>